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FAA" w:rsidRDefault="00CC7FAA">
      <w:pPr>
        <w:rPr>
          <w:rFonts w:hAnsi="Times New Roman" w:cs="Times New Roman"/>
          <w:color w:val="000000"/>
          <w:sz w:val="24"/>
          <w:szCs w:val="24"/>
        </w:rPr>
      </w:pPr>
    </w:p>
    <w:p w:rsidR="00AD455B" w:rsidRDefault="00A449E8">
      <w:pPr>
        <w:pBdr>
          <w:top w:val="none" w:sz="0" w:space="0" w:color="222222"/>
          <w:left w:val="none" w:sz="0" w:space="0" w:color="222222"/>
          <w:bottom w:val="single" w:sz="2" w:space="26" w:color="CCCCCC"/>
          <w:right w:val="none" w:sz="0" w:space="0" w:color="222222"/>
        </w:pBdr>
        <w:spacing w:line="0" w:lineRule="atLeast"/>
        <w:jc w:val="center"/>
        <w:rPr>
          <w:b/>
          <w:bCs/>
          <w:color w:val="222222"/>
          <w:sz w:val="33"/>
          <w:szCs w:val="33"/>
          <w:lang w:val="ru-RU"/>
        </w:rPr>
      </w:pPr>
      <w:r w:rsidRPr="00AD455B">
        <w:rPr>
          <w:b/>
          <w:bCs/>
          <w:color w:val="222222"/>
          <w:sz w:val="33"/>
          <w:szCs w:val="33"/>
          <w:lang w:val="ru-RU"/>
        </w:rPr>
        <w:t>Рабочая программа воспитания</w:t>
      </w:r>
      <w:r w:rsidR="00AD455B">
        <w:rPr>
          <w:b/>
          <w:bCs/>
          <w:color w:val="222222"/>
          <w:sz w:val="33"/>
          <w:szCs w:val="33"/>
          <w:lang w:val="ru-RU"/>
        </w:rPr>
        <w:t xml:space="preserve"> </w:t>
      </w:r>
    </w:p>
    <w:p w:rsidR="00CC7FAA" w:rsidRDefault="00AD455B">
      <w:pPr>
        <w:pBdr>
          <w:top w:val="none" w:sz="0" w:space="0" w:color="222222"/>
          <w:left w:val="none" w:sz="0" w:space="0" w:color="222222"/>
          <w:bottom w:val="single" w:sz="2" w:space="26" w:color="CCCCCC"/>
          <w:right w:val="none" w:sz="0" w:space="0" w:color="222222"/>
        </w:pBdr>
        <w:spacing w:line="0" w:lineRule="atLeast"/>
        <w:jc w:val="center"/>
        <w:rPr>
          <w:b/>
          <w:bCs/>
          <w:color w:val="222222"/>
          <w:sz w:val="33"/>
          <w:szCs w:val="33"/>
          <w:lang w:val="ru-RU"/>
        </w:rPr>
      </w:pPr>
      <w:r>
        <w:rPr>
          <w:b/>
          <w:bCs/>
          <w:color w:val="222222"/>
          <w:sz w:val="33"/>
          <w:szCs w:val="33"/>
          <w:lang w:val="ru-RU"/>
        </w:rPr>
        <w:t>ДШ</w:t>
      </w:r>
      <w:r w:rsidR="00A449E8">
        <w:rPr>
          <w:b/>
          <w:bCs/>
          <w:color w:val="222222"/>
          <w:sz w:val="33"/>
          <w:szCs w:val="33"/>
          <w:lang w:val="ru-RU"/>
        </w:rPr>
        <w:t xml:space="preserve">Г </w:t>
      </w:r>
      <w:r w:rsidR="00A449E8">
        <w:rPr>
          <w:b/>
          <w:bCs/>
          <w:color w:val="222222"/>
          <w:sz w:val="33"/>
          <w:szCs w:val="33"/>
          <w:lang w:val="ru-RU"/>
        </w:rPr>
        <w:t xml:space="preserve">МБОУ СОШ </w:t>
      </w:r>
      <w:proofErr w:type="spellStart"/>
      <w:r w:rsidR="00A449E8">
        <w:rPr>
          <w:b/>
          <w:bCs/>
          <w:color w:val="222222"/>
          <w:sz w:val="33"/>
          <w:szCs w:val="33"/>
          <w:lang w:val="ru-RU"/>
        </w:rPr>
        <w:t>с</w:t>
      </w:r>
      <w:proofErr w:type="gramStart"/>
      <w:r w:rsidR="00A449E8">
        <w:rPr>
          <w:b/>
          <w:bCs/>
          <w:color w:val="222222"/>
          <w:sz w:val="33"/>
          <w:szCs w:val="33"/>
          <w:lang w:val="ru-RU"/>
        </w:rPr>
        <w:t>.</w:t>
      </w:r>
      <w:r>
        <w:rPr>
          <w:b/>
          <w:bCs/>
          <w:color w:val="222222"/>
          <w:sz w:val="33"/>
          <w:szCs w:val="33"/>
          <w:lang w:val="ru-RU"/>
        </w:rPr>
        <w:t>К</w:t>
      </w:r>
      <w:proofErr w:type="gramEnd"/>
      <w:r>
        <w:rPr>
          <w:b/>
          <w:bCs/>
          <w:color w:val="222222"/>
          <w:sz w:val="33"/>
          <w:szCs w:val="33"/>
          <w:lang w:val="ru-RU"/>
        </w:rPr>
        <w:t>ирдасово</w:t>
      </w:r>
      <w:proofErr w:type="spellEnd"/>
    </w:p>
    <w:p w:rsidR="00CC7FAA" w:rsidRPr="00AD455B" w:rsidRDefault="00A449E8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AD455B">
        <w:rPr>
          <w:b/>
          <w:bCs/>
          <w:color w:val="252525"/>
          <w:spacing w:val="-2"/>
          <w:sz w:val="28"/>
          <w:szCs w:val="28"/>
          <w:lang w:val="ru-RU"/>
        </w:rPr>
        <w:t>29.1. Пояснительная записка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ирдасово</w:t>
      </w:r>
      <w:proofErr w:type="spell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Абзелиловский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район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компонентом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ошкольной группы</w:t>
      </w:r>
      <w:bookmarkStart w:id="0" w:name="_GoBack"/>
      <w:bookmarkEnd w:id="0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Pr="00AD455B" w:rsidRDefault="00A449E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Федера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17.10.2013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1155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C7FAA" w:rsidRPr="00AD455B" w:rsidRDefault="00A449E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Минпросве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щения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25.11.2022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1028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C7FAA" w:rsidRPr="00AD455B" w:rsidRDefault="00A449E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31.07.2020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373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азования»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ШГ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C7FAA" w:rsidRPr="00AD455B" w:rsidRDefault="00CC7FAA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основана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воплощении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национального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идеала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понимается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высшая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нравственное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овеке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содержательный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обязательная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формируемая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пояснительной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записки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пункту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29.1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 27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32.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формируемая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представлена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курсивом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CC7FAA" w:rsidRPr="00AD455B" w:rsidRDefault="00A449E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AD455B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29.2. Целевой раздел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приобщение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традиционным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свободы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патриотизм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служение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Отечеству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судьбу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высокие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идеалы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крепкая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созидательный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духовного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материальным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гуманизм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мило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сердие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справедливость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коллективизм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взаимопомощь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взаимоуважение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историческая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память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поколений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  <w:proofErr w:type="gramEnd"/>
    </w:p>
    <w:p w:rsidR="00CC7FAA" w:rsidRPr="00AD455B" w:rsidRDefault="00A449E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455B">
        <w:rPr>
          <w:b/>
          <w:bCs/>
          <w:color w:val="252525"/>
          <w:spacing w:val="-2"/>
          <w:sz w:val="42"/>
          <w:szCs w:val="42"/>
          <w:lang w:val="ru-RU"/>
        </w:rPr>
        <w:t>29.2.1. Цели и задачи воспитания</w:t>
      </w:r>
      <w:r>
        <w:rPr>
          <w:b/>
          <w:bCs/>
          <w:color w:val="252525"/>
          <w:spacing w:val="-2"/>
          <w:sz w:val="42"/>
          <w:szCs w:val="42"/>
        </w:rPr>
        <w:t> 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соответству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пункту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29.2.1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 32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35.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части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формируемой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участниками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формируемая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Указанная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обозначена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тексту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курсивом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Pr="00AD455B" w:rsidRDefault="00A449E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любви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местам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живет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видеть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красоту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желания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узнать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населяющих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народах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ресурсах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понятий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воспроизводстве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Default="00A449E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Реша</w:t>
      </w:r>
      <w:r>
        <w:rPr>
          <w:rFonts w:hAnsi="Times New Roman" w:cs="Times New Roman"/>
          <w:color w:val="000000"/>
          <w:sz w:val="24"/>
          <w:szCs w:val="24"/>
        </w:rPr>
        <w:t>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C7FAA" w:rsidRPr="00AD455B" w:rsidRDefault="00A449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Расширить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станице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названиях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улиц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закреплять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достопримечательностях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станицы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Энской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Познакомить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промышленными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мебельными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предприятиями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станицы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толерантное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национальностей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обычаями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Default="00A449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чувство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гордости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наследие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Вызывать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произведениям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поэтов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C7FAA" w:rsidRPr="00AD455B" w:rsidRDefault="00A449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Помогать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многообра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Углублять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народных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промыслах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резьба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дереву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национальная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национальным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орнаментом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земледелие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рыболовный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промысел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родному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станице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живем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чувство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любви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гордости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станицу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Подвести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пониманию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станицы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неразрывно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историей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Воспитывать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удолюбие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бережного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промышленности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уважительн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старшим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младшим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Default="00A449E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CC7FAA" w:rsidRDefault="00A449E8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29.2.2.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Направления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воспитания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> 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пункту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29.2.2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 36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42.</w:t>
      </w:r>
    </w:p>
    <w:p w:rsidR="00CC7FAA" w:rsidRPr="00AD455B" w:rsidRDefault="00A449E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455B">
        <w:rPr>
          <w:b/>
          <w:bCs/>
          <w:color w:val="252525"/>
          <w:spacing w:val="-2"/>
          <w:sz w:val="42"/>
          <w:szCs w:val="42"/>
          <w:lang w:val="ru-RU"/>
        </w:rPr>
        <w:t>29.2.3. Требования к планируемым результатам освоения рабочей программы воспитания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Планир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уемые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носят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отсроченный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нацелена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перспективу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становления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даны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ориентиров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обобщен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портретов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возрастов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«целевые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подлеж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формального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реальными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достижениями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1.3.1.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Целевые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ориентиры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раннего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возраста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Портрет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годам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3"/>
        <w:gridCol w:w="1978"/>
        <w:gridCol w:w="5076"/>
      </w:tblGrid>
      <w:tr w:rsidR="00CC7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FAA" w:rsidRDefault="00A449E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FAA" w:rsidRDefault="00A449E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FAA" w:rsidRDefault="00A449E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ориентиры</w:t>
            </w:r>
            <w:proofErr w:type="spellEnd"/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привязанность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близким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бережное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живому</w:t>
            </w:r>
          </w:p>
        </w:tc>
      </w:tr>
      <w:tr w:rsidR="00CC7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милосердие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«хорошо»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«плохо»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Default="00A449E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сочувствие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доброту</w:t>
            </w:r>
            <w:proofErr w:type="spellEnd"/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дружба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Испытывающий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удовольствия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одобрения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огорчения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неодобрения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бесконфликтно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рядом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свободным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Познавательное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Любознател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ьный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Понимающий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способами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Стремящийся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сбережению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упражнениям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стремление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волевые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элементарный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Стремящийся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Стремящийся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самообслуживании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эмоциональную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отзывчивость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красоту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декоративно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оформительской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словесно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</w:tr>
    </w:tbl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1.3.2.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Целевые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ориентиры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возраста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Портрет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годам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1974"/>
        <w:gridCol w:w="5083"/>
      </w:tblGrid>
      <w:tr w:rsidR="00CC7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FAA" w:rsidRDefault="00A449E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FAA" w:rsidRDefault="00A449E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FAA" w:rsidRDefault="00A449E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ориентиры</w:t>
            </w:r>
            <w:proofErr w:type="spellEnd"/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Любящий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малую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привязанности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близким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милосердие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Различающий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зла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уважающий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правдивый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искренний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сочувствию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заботе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нравственному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поступку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оставаться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равнодушным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чужому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заботу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различающий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отрицательные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человеческие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иногда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прибегающий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уважающий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людьми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Default="00A449E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Дружелюбный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доброжелательный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слушать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слышать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собеседника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взаимодействовать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Любознательный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наблюдательный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самовыражении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  <w:p w:rsidR="00CC7FAA" w:rsidRPr="00AD455B" w:rsidRDefault="00A449E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продуктивных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самообслуживании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Обладающий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Понимающий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способами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тренняя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Стремящийся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сбережению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упражнениям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стремление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волевые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Демонстрирующий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некоторых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отдыха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Понимающий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трудолюбие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поручений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воспринимать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чувствовать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прекрасное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поступках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Стремящийся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отображению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прекрасного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продуктивных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</w:tbl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CC7FAA" w:rsidRPr="00AD455B" w:rsidRDefault="00A449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1.4.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части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формируемой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участниками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4"/>
        <w:gridCol w:w="6203"/>
      </w:tblGrid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FAA" w:rsidRPr="00AD455B" w:rsidRDefault="00A449E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Содержание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части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формируемой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участниками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FAA" w:rsidRPr="00AD455B" w:rsidRDefault="00A449E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Какими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представле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ниями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способами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овладевает</w:t>
            </w:r>
          </w:p>
        </w:tc>
      </w:tr>
      <w:tr w:rsidR="00CC7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живем»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станицы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Default="00A449E8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ориентируется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только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ближайшем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центральных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улицах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стремится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станице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любознательность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станице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необычным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памятникам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удовольствием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включается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проектную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онирование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музеев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познанием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Default="00A449E8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CC7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целеустремленность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любознательность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излагать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четкой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еской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отстаивать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логических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рассуждений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Default="00A449E8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CC7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Парциальная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музыкальному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«Ладушки»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Слушает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отвлекаясь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Внимание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сосредоточено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C7FAA" w:rsidRDefault="00A449E8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отзывается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суждения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ориентируется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Перечисляет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пьесы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композиторов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Узнает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вступлению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частям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любимые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нравятся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Default="00A449E8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CC7FAA" w:rsidRDefault="00A449E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 xml:space="preserve">29.3.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Содержательный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раздел</w:t>
      </w:r>
      <w:proofErr w:type="spellEnd"/>
    </w:p>
    <w:p w:rsidR="00CC7FAA" w:rsidRDefault="00A449E8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 xml:space="preserve">29.3.1.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Уклад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образовательной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организации</w:t>
      </w:r>
      <w:proofErr w:type="spellEnd"/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Уклад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общественный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опирающийся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базовые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содержащий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задающий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описывающий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пространственную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социокультурный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контекст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Уклад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ДШГ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ирдасово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Pr="00AD455B" w:rsidRDefault="00A449E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смысл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миссия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символика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имидж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Default="00A449E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ключевые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7FAA" w:rsidRPr="00AD455B" w:rsidRDefault="00A449E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ритуалы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отражающие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социокультурный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контекст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внешнюю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Уклад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дневного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недельного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месячного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годового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циклов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нашего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proofErr w:type="gramStart"/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азвивать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индивид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уальности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позитивной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высоконравственного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комп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етентного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судьбу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осознает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будущее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чтит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духовные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Миссия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усилиями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прошлого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передовых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ошкольной группе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1,6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наша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лена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самоценности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важного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удовлетворение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запросов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нашего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наши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ДШГ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ирдасово</w:t>
      </w:r>
      <w:proofErr w:type="spell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основывается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пирается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принципов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6"/>
        <w:gridCol w:w="6451"/>
      </w:tblGrid>
      <w:tr w:rsidR="00CC7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FAA" w:rsidRDefault="00A449E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принципа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FAA" w:rsidRDefault="00A449E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гуманизма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взаимоуважения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трудолюбия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гражданственности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патриотизма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бережного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природопользования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Принцип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разделяемых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содействие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сотворчество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сопереживание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взаимопонимание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взаимное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уважение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основывается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  <w:r w:rsidRPr="00AD455B">
              <w:rPr>
                <w:lang w:val="ru-RU"/>
              </w:rPr>
              <w:br/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ример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побудить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внутреннему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пробудить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нравственную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продемонс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трировать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реальную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идеалу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призму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приобщения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ценностям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инклюзивности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независимо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этнических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общую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</w:tbl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ДШГ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ирдасово</w:t>
      </w:r>
      <w:proofErr w:type="spell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ассоциируется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проверяющих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профессиональ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командой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управленческая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дополняют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открытостью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добродушием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Фирменный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стиль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внутрикорпоративная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этика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придерживаются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бывшим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енсионерам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городских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госпабликах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положите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льный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имидж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ДШГ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ирдасово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Уклад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установившегося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ДШГ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ирдасово</w:t>
      </w:r>
      <w:proofErr w:type="spell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мировосприятие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гармонизацию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уклада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удерживает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амках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выстраивают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важного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принципа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признания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полноценным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поддерживают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инициати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реализуют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уважением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Поддерживают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сопереживать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общаться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дружелюбие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сотрудничать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активную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уважительно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единства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окружения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приоритета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педколлектив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ДШГ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ирдасово</w:t>
      </w:r>
      <w:proofErr w:type="spell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открытос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ДШГ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ирдасово</w:t>
      </w:r>
      <w:proofErr w:type="spell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сетевое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ключевых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ДШГ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ирдасово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Pr="00AD455B" w:rsidRDefault="00A449E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туру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мотивировать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общаться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дружбу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принимала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общественную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проявлению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учит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чуткость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сверстникам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насыщать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сплачивают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объединяют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ритуалы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ДШГ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ирдасово</w:t>
      </w:r>
      <w:proofErr w:type="spell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формируют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развивают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творческое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мышление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помогают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традиции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утренней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сформировали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ритуалы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наша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самоценности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важного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удовлетворение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запросов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нашего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наши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стала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рытых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просмотров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направлениях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музыка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танец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рисование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театральные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еженедельно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раскрытию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талантов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наших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успеха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гармоничного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общественностью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«Приходи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сказка»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«Все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важны»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можность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планируют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сезонные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общегражданские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международные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сезонных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раздников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отмечают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осеннего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урожая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проводы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зимы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весны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общегражданским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планируют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утренники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соревнования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23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февраля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8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1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офессиональные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международные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организуют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квесты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маршрутные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улыбки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«Спасибо»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ДШГ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ирдасово</w:t>
      </w:r>
      <w:proofErr w:type="spell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придерживается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педколлектив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Pr="00AD455B" w:rsidRDefault="00A449E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приветствовать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улыбкой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перекладывать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голос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коллегами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уважительно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коллегам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самообладание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выдержку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сочетать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требовательность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чутким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Подрастающее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поколение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нашего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гордиться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малой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любить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частицей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удивительного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южного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Энский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считался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хлебосольной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южной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богатой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урожайной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житницей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Жители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Энского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отличаются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богатым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колор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народной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юные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достойными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преемниками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Осуществить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поможет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нашу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региональной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«Все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живем»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ДШГ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ирдасово</w:t>
      </w:r>
      <w:proofErr w:type="spell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профессиям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закладки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возрастным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455B" w:rsidRPr="00AD455B" w:rsidRDefault="00A449E8" w:rsidP="00AD455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7FAA" w:rsidRPr="00AD455B" w:rsidRDefault="00AD455B" w:rsidP="00AD455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школьная библиотека</w:t>
      </w:r>
      <w:r w:rsidR="00A449E8" w:rsidRPr="00AD455B">
        <w:rPr>
          <w:rFonts w:hAnsi="Times New Roman" w:cs="Times New Roman"/>
          <w:color w:val="000000"/>
          <w:sz w:val="24"/>
          <w:szCs w:val="24"/>
        </w:rPr>
        <w:t>;</w:t>
      </w:r>
    </w:p>
    <w:p w:rsidR="00CC7FAA" w:rsidRPr="00AD455B" w:rsidRDefault="00AD455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сельская</w:t>
      </w:r>
      <w:r w:rsidR="00A449E8"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49E8" w:rsidRPr="00AD455B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="00A449E8"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Default="00A449E8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районная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ПЧ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7FAA" w:rsidRPr="00AD455B" w:rsidRDefault="00AD455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школьный </w:t>
      </w:r>
      <w:r w:rsidR="00A449E8" w:rsidRPr="00AD455B">
        <w:rPr>
          <w:rFonts w:hAnsi="Times New Roman" w:cs="Times New Roman"/>
          <w:color w:val="000000"/>
          <w:sz w:val="24"/>
          <w:szCs w:val="24"/>
          <w:lang w:val="ru-RU"/>
        </w:rPr>
        <w:t>муз</w:t>
      </w:r>
      <w:r w:rsidR="00A449E8" w:rsidRPr="00AD455B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="00A449E8"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Default="00A449E8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районный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Представленный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сложившийся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уклад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единым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обязат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формируемой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 &lt;...&gt;</w:t>
      </w:r>
    </w:p>
    <w:p w:rsidR="00CC7FAA" w:rsidRPr="00AD455B" w:rsidRDefault="00A449E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455B">
        <w:rPr>
          <w:b/>
          <w:bCs/>
          <w:color w:val="252525"/>
          <w:spacing w:val="-2"/>
          <w:sz w:val="42"/>
          <w:szCs w:val="42"/>
          <w:lang w:val="ru-RU"/>
        </w:rPr>
        <w:t>29.3.2.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AD455B">
        <w:rPr>
          <w:b/>
          <w:bCs/>
          <w:color w:val="252525"/>
          <w:spacing w:val="-2"/>
          <w:sz w:val="42"/>
          <w:szCs w:val="42"/>
          <w:lang w:val="ru-RU"/>
        </w:rPr>
        <w:t>Воспитывающая среда ДОО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Воспитывающая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реализующего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Воспитывающая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нравственными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социокультурными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столько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окружающая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носителями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выступают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примером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подрастающего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немаловажное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закладки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непрерывный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минуту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повседнев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игре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организованной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прогулки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идет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контакте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носителем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наглядным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примером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требует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большого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выдержки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доброты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человечности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искренности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важна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спокойная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манера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держаться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разговаривать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приветливость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бирать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настроению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вовремя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пошутить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успокоить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доверительно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поговорить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благоприятную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почву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зерна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приобщения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образцам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человеческой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прочим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умений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протекает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успешным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выступает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поддерживая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развивая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мотивацию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Партнерские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залогом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комфо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ртной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воспитывающей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главным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носителем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пример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Еще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главным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воспитывающей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пространственная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характеризуется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отражением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региональной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закладки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наполняющих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ППС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Воспитывающая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формируемой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 &lt;...&gt;</w:t>
      </w:r>
    </w:p>
    <w:p w:rsidR="00CC7FAA" w:rsidRPr="00AD455B" w:rsidRDefault="00A449E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455B">
        <w:rPr>
          <w:b/>
          <w:bCs/>
          <w:color w:val="252525"/>
          <w:spacing w:val="-2"/>
          <w:sz w:val="42"/>
          <w:szCs w:val="42"/>
          <w:lang w:val="ru-RU"/>
        </w:rPr>
        <w:t>29.3.3.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AD455B">
        <w:rPr>
          <w:b/>
          <w:bCs/>
          <w:color w:val="252525"/>
          <w:spacing w:val="-2"/>
          <w:sz w:val="42"/>
          <w:szCs w:val="42"/>
          <w:lang w:val="ru-RU"/>
        </w:rPr>
        <w:t>Общности образовательной организации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Профессиональная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общность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устойчивая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реализуемое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рефлексия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введены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Pr="00AD455B" w:rsidRDefault="00A449E8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примером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полноценных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ориентиров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мотивировать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незначительные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стремления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дружбу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стараться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дружба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отдельными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принимала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общественную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заботиться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рерывно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приобретали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проявлению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чуткость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сверстникам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побуждать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сопереживать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беспокоиться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заболевшем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товарищу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помогают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влиться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организованность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общительность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отзывчивость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щедрость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CC7FAA" w:rsidRPr="00AD455B" w:rsidRDefault="00A449E8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насыщать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сплачивали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объединяли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ребят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чувство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Профессионально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родительская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общность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связывают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усилий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Зачастую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сильно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различается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воспитывающими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оптимального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полноценного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взрослая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общность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сотворчество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сопереживание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взаимопонимание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полноправному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симпатий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смыслов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источни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механизмом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Находясь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приобщается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усваиваются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становятся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вязей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обладать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решаемых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Детская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общность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необходимое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полноценного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Здес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непрерывно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приобретает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учится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умению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дружно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сообща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играть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трудиться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заниматься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Чувство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приверженности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рождается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тогда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впервые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начинает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желания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соотносить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желаниями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привычки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гими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успешность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сообществе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придать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дух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помогать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старшим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сопротивление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плохим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поступкам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усилиями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обеспечена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старшими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младшими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Включенность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ношения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старшими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подражания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рождает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послушания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младшими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авторитетом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образцом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подражания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пространство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воспитателя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общностях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значимая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составляющая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уклада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воспитывающей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психологическая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атмосфера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эмоциональный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настрой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спокойная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обстановка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спешки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разумная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сбалансированность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нормальной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проф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ессиональной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Pr="00AD455B" w:rsidRDefault="00A449E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выходит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навстречу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приветствует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первым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улыбка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обязательная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приветствия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описывает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обвиняет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возлагает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ровный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дружелюбный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исключается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голоса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слушать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сопереживать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видеть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слышать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сопереживать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уравновешенность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самообладание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выдержка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сложившуюся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торопиться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выводами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способностях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сочетать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мягкий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эмоциональный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сочетать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требовательность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чутким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статусу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C7FAA" w:rsidRPr="00AD455B" w:rsidRDefault="00A449E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455B">
        <w:rPr>
          <w:b/>
          <w:bCs/>
          <w:color w:val="252525"/>
          <w:spacing w:val="-2"/>
          <w:sz w:val="42"/>
          <w:szCs w:val="42"/>
          <w:lang w:val="ru-RU"/>
        </w:rPr>
        <w:t>29.3.4. Задачи воспитания в образовательных областях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пункту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29.3.4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 67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74.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формируемой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большое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уделяется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здоровьесберегающим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технологиям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оздоровительного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двигательного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сменой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ятий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волевой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морально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элементарных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здоровом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вободно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применяют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здоровьесберегающие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организованной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ООД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режимных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моментов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динамических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пауз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физкультминуток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пальчико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корригирующих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артикуляционных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гимнастик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сочетании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семянотерапии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начальных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спорте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уделяют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специальное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произвольности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удовлетворения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естественной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организуют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пространственную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классики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горки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качели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свободные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способствуют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получению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положительных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акти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развивают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активизируют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снарядах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упражнениям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беге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прыжках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лазании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метании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побуждают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способствующие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ловкости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силы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гибкости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опорно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поддерживается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двигательным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паузам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гимнастикам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семянотерапии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плавно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интегрируется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обязательную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организованной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находит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психических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конструкторских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целеустре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мленной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способной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оригинальные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 &lt;...&gt;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парциальной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музыкальному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«Ладушки»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ориентирует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дошкольника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важное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нравственно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становления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сущности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выражающего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определенное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эмоционал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ьное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.&lt;...&gt;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региональной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«Все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живем»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плавно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интегрируется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обязательную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Pr="00AD455B" w:rsidRDefault="00A449E8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краем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географическом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расположении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природном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окружении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Default="00A449E8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CC7FAA" w:rsidRPr="00AD455B" w:rsidRDefault="00A449E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455B">
        <w:rPr>
          <w:b/>
          <w:bCs/>
          <w:color w:val="252525"/>
          <w:spacing w:val="-2"/>
          <w:sz w:val="42"/>
          <w:szCs w:val="42"/>
          <w:lang w:val="ru-RU"/>
        </w:rPr>
        <w:t>29.3.5. Формы совместной деятельности в образовательной организации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базового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доверия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миру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ключевая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ошкольном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позитивных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надежных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сохраняет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ступенях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становления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полноценной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иянием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первым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важнейшим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вырабатывают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базовые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привычки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важнейший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институт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циализации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выстраивается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ситуация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тесном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сотрудничестве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целостного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единства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тесную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общественным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семейным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всестороннему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гармоничному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сотрудничеству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уклада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Атмосфера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любви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воздействует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честв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Поскольку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эмоции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дошкольника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играют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главенствующую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эмоциональной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становится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ориентиров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активизировать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выработать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единое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адекватное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компетентное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Главной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ценностью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компетентной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собственному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Pr="00AD455B" w:rsidRDefault="00CC7FA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7FAA" w:rsidRDefault="00A449E8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ана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литическое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C7FAA" w:rsidRPr="00AD455B" w:rsidRDefault="00A449E8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выяснение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дефицитов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единых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воздействий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CC7FAA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7FAA" w:rsidRDefault="00A449E8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деятельностное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C7FAA" w:rsidRPr="00AD455B" w:rsidRDefault="00A449E8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социокультурной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единые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CC7FAA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7FAA" w:rsidRDefault="00A449E8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информационное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C7FAA" w:rsidRPr="00AD455B" w:rsidRDefault="00A449E8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пропаганда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популяризация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форум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направлениями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Default="00A449E8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Взаимопознание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взаимоинформирование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Успешное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ействие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доверяет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угу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имеющиеся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Прекрасную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обоюдного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Pr="00AD455B" w:rsidRDefault="00A449E8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организуемая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агностика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интервьюирования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бесед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CC7FAA" w:rsidRPr="00AD455B" w:rsidRDefault="00A449E8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погружение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пространство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атмосферу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этическое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трудовое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патриотическое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оздоровительное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дружеское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гум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анное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CC7FAA" w:rsidRPr="00AD455B" w:rsidRDefault="00A449E8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трансляции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выставки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продуктивной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значимые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театрализованные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фестивали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дружбы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напишите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)),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являющиеся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характе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индикатором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успехов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форумов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гогической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«материнской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отцовской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школы»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«школы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лекции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семинары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семинары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практикумы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мастер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тренингов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медиатеки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ресурса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C7FAA" w:rsidRPr="00AD455B" w:rsidRDefault="00A449E8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еятельность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активному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клубах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вечеров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музыки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поэзии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гостиных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маршрутов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выходного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библиотеку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прогулок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театра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События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инновационных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акции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вечера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музыки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поэзии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ещения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организованных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гостиные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фестивали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клубы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вечера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салоны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улки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распределены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матрицы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календарному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заложены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носителями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предпочитающих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авторитарный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стиль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бережного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творчеству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Традиционными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праздн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посвященные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знаменательным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датам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актуализирующей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сотворчество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семейный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праздник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Семейный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театральная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развивалась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открывает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театрализованной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театра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Семейный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творческое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большую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приобретает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меняют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управл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помогают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научиться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овладеть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мыслительной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освоить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отталкиваясь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достичь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позитивной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открытост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коллегам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объединить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усилия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Совместная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важнейшим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фактором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пронизывает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полноте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возможен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поддерживая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развивая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мотивацию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рослого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приводит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приобретению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переживания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понята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раскрыта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принята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Default="00A449E8">
      <w:pPr>
        <w:rPr>
          <w:rFonts w:hAnsi="Times New Roman" w:cs="Times New Roman"/>
          <w:color w:val="000000"/>
          <w:sz w:val="24"/>
          <w:szCs w:val="24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спроектированная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ситуация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продумывает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смысл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смысл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овых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организованное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мероприятие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спонтанно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возникшая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ситуация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режимный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утренней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индивидуальная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подготовленные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проектируются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ситуацией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CC7FAA" w:rsidRDefault="00A449E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событий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</w:t>
      </w:r>
      <w:r>
        <w:rPr>
          <w:rFonts w:hAnsi="Times New Roman" w:cs="Times New Roman"/>
          <w:color w:val="000000"/>
          <w:sz w:val="24"/>
          <w:szCs w:val="24"/>
        </w:rPr>
        <w:t>мах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C7FAA" w:rsidRPr="00AD455B" w:rsidRDefault="00A449E8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спектакль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конструирование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CC7FAA" w:rsidRPr="00AD455B" w:rsidRDefault="00A449E8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проектирование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старшими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младшими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ровесниками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зрослыми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носителями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практик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прикладное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творчество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CC7FAA" w:rsidRPr="00AD455B" w:rsidRDefault="00A449E8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показ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спектакля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младшего школьного возраста СОШ </w:t>
      </w:r>
      <w:proofErr w:type="spell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D455B">
        <w:rPr>
          <w:rFonts w:hAnsi="Times New Roman" w:cs="Times New Roman"/>
          <w:color w:val="000000"/>
          <w:sz w:val="24"/>
          <w:szCs w:val="24"/>
          <w:lang w:val="ru-RU"/>
        </w:rPr>
        <w:t>ирдасово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Проектирование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построить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целостный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годовой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цикл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поможет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тематический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творческий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спроектировать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подгруппами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 &lt;...&gt;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существующие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уделяется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нравственному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приобщением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подрастающего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малой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открыта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казачьей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направленност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Всероссийском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Эколята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друзья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защитники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природы»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Краткосрочные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приуроченные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празднованию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запланированы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«Книга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Памяти»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«Главная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книга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страны»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Организованы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выезды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институты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концертом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Победы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пожилого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матери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удачно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акции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«Сад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Памяти»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«Новогоднее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чудо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каждого»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Подобные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акции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запланированы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ближайший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организованной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перспективных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внедрением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долгосрочных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«Без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экологии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друзья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прожить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никак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нельзя»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малая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родина»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помним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гордимся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«Люби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знай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казачий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обозначить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роста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нашего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 &lt;...&gt;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формируемая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участниками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наибольшего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формируемой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представленном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едином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механизме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признается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важнейшим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тей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вариативной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 &lt;...&gt;</w:t>
      </w:r>
    </w:p>
    <w:p w:rsidR="00CC7FAA" w:rsidRPr="00AD455B" w:rsidRDefault="00A449E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455B">
        <w:rPr>
          <w:b/>
          <w:bCs/>
          <w:color w:val="252525"/>
          <w:spacing w:val="-2"/>
          <w:sz w:val="42"/>
          <w:szCs w:val="42"/>
          <w:lang w:val="ru-RU"/>
        </w:rPr>
        <w:t>29.3.6.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AD455B">
        <w:rPr>
          <w:b/>
          <w:bCs/>
          <w:color w:val="252525"/>
          <w:spacing w:val="-2"/>
          <w:sz w:val="42"/>
          <w:szCs w:val="42"/>
          <w:lang w:val="ru-RU"/>
        </w:rPr>
        <w:t>Организация предметно-пространственной среды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пространственная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ППС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федеральную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региональную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Default="00A449E8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7FAA" w:rsidRDefault="00A449E8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7FAA" w:rsidRDefault="00A449E8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игрушки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ППС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принятию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раскрытию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символы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этнографические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конфессиональные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экологичной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природосообразной</w:t>
      </w:r>
      <w:proofErr w:type="spell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поколений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радость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экспериментирования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раскрывает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красоту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научную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картину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посильного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портреты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героев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отражены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сохранены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укрепления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раскрывает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смысл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погружения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знакомства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региональной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гармоничной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эстетически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привлекательной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Игрушки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возрастным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пространственная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принципам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подробно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представлена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организационном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31.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пространственная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коррелируется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некоторую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отражена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4"/>
        <w:gridCol w:w="1905"/>
        <w:gridCol w:w="4818"/>
      </w:tblGrid>
      <w:tr w:rsidR="00CC7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FAA" w:rsidRDefault="00A449E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FAA" w:rsidRDefault="00A449E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FAA" w:rsidRDefault="00A449E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Оснащение</w:t>
            </w:r>
            <w:proofErr w:type="spellEnd"/>
          </w:p>
        </w:tc>
      </w:tr>
      <w:tr w:rsidR="00CC7FAA" w:rsidRPr="00AD455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магнитами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символический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иллюстрации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картинок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глобус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мышления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воображения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пружинки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магнитов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.).</w:t>
            </w:r>
            <w:proofErr w:type="gramEnd"/>
          </w:p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Настенные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панели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«Безопасность»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знаковый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карточки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геометрических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кубиков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головоломки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лабиринты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Коллекции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Настольно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ЭОР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CC7FAA" w:rsidRPr="00AD455B" w:rsidRDefault="00A449E8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глина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камушки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ракушки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минералы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листья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.);</w:t>
            </w:r>
            <w:proofErr w:type="gramEnd"/>
          </w:p>
          <w:p w:rsidR="00CC7FAA" w:rsidRPr="00AD455B" w:rsidRDefault="00A449E8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сыпучие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гречка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бобы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.);</w:t>
            </w:r>
          </w:p>
          <w:p w:rsidR="00CC7FAA" w:rsidRDefault="00A449E8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емкости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вместимости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ложки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лопатки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палочки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воронки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мензурки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микроскоп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лупы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прозрачные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стекла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волчки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разному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окрашенные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Default="00A449E8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магнитные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плакаты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водоема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луга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приусадебного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птицы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панели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подсолнух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луг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энциклопедии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иллюстрированные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растительном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&lt;...&gt;</w:t>
            </w:r>
            <w:proofErr w:type="gramEnd"/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Патриотическое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D455B">
              <w:rPr>
                <w:lang w:val="ru-RU"/>
              </w:rPr>
              <w:br/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Холл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отражает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C7FAA" w:rsidRPr="00AD455B" w:rsidRDefault="00A449E8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уголок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Настенный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фотографии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Президента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губернатора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любимый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станица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улица»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символика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геральдика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Уголок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«Земля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Default="00A449E8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Настенный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приметами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временами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привития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любви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народному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Солнечной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микрорайона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«Наш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Default="00A449E8">
            <w:pPr>
              <w:numPr>
                <w:ilvl w:val="0"/>
                <w:numId w:val="3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Экспонаты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иллюстраций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композиций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посуда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поме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щения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ролевых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куклы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«мальчик»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«девочка»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костюмах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куклы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куклы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кукол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сезонам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постельного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белья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кукольная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мебель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кухни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спальни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больницы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парикмахерской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магазин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коляски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кукол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атрибуты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атрибуты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ряженья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полифункциональный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предусматривающий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вариативность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ыслов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коробки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диванные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подушки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набивные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&lt;...&gt;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дружба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Атрибуты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ролевых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.),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&lt;...&gt;</w:t>
            </w:r>
          </w:p>
        </w:tc>
      </w:tr>
      <w:tr w:rsidR="00CC7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игровые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плоскостопия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атрибуты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Массажеры</w:t>
            </w:r>
            <w:proofErr w:type="spell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стоп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коврики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плоскостопия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«Тропа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«Дорожная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азбука»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Картотека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атрибутами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</w:tr>
      <w:tr w:rsidR="00CC7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Трудовое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Маркеры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кукольная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мебель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  <w:r w:rsidRPr="00AD455B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Полифункциональные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Атрибуты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</w:tr>
      <w:tr w:rsidR="00CC7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D455B">
              <w:rPr>
                <w:lang w:val="ru-RU"/>
              </w:rPr>
              <w:br/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групповая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Маскарадные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сценические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костюмы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постановок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Default="00A449E8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C7FAA" w:rsidRDefault="00A449E8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C7FAA" w:rsidRDefault="00A449E8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C7FAA" w:rsidRPr="00AD455B" w:rsidRDefault="00A449E8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костюмы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персонажи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Default="00A449E8">
            <w:pPr>
              <w:numPr>
                <w:ilvl w:val="0"/>
                <w:numId w:val="3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CC7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милосердие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3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«малой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родиной»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Default="00A449E8">
            <w:pPr>
              <w:numPr>
                <w:ilvl w:val="0"/>
                <w:numId w:val="3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старины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7FAA" w:rsidRDefault="00A449E8">
            <w:pPr>
              <w:numPr>
                <w:ilvl w:val="0"/>
                <w:numId w:val="3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декоративно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прикладного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Default="00A449E8">
            <w:pPr>
              <w:numPr>
                <w:ilvl w:val="0"/>
                <w:numId w:val="3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CC7FAA" w:rsidRDefault="00A449E8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29.3.7. 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Социальное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партнерство</w:t>
      </w:r>
      <w:proofErr w:type="spellEnd"/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Социокультурный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контекст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растет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живет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челов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лежит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становление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обязанностям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толерантности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товарищества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социокульт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урного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контекста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сообществе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Pr="00AD455B" w:rsidRDefault="00A449E8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единые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сосуществования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вводят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созданные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равенство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происхождения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другу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прийти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поддержать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гуманистические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забота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теплое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устан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овка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успех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сформировать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толерантное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развивающее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основанное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позициях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«Давай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сделаем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вместе»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«Посмотри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делаю»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«Научи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помоги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сочетать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самостоятельную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обогащающие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тический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эмоции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воспитывающую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пространственную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продумывать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достигается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индивидуальности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чуткости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эмоциональному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сотрудничать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решая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социокультурной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еде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контекста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повышается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Здесь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эффективным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модействия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предприятиями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станицы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трудятся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визитов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основанных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погружении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закладывается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желание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приносить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пользу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 &lt;...&gt;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контекста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опирается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институтами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Сетевое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взаимодействие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станицы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представлено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таблице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5"/>
        <w:gridCol w:w="2346"/>
        <w:gridCol w:w="1916"/>
        <w:gridCol w:w="1900"/>
        <w:gridCol w:w="1700"/>
      </w:tblGrid>
      <w:tr w:rsidR="00AD455B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МЧС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D455B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гласованному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AD455B" w:rsidRPr="00AD455B"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FAA" w:rsidRPr="00AD455B" w:rsidRDefault="00AD455B" w:rsidP="00AD45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м</w:t>
            </w:r>
            <w:r w:rsidR="00A449E8"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базисных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личности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rPr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AD455B"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FAA" w:rsidRPr="00AD455B" w:rsidRDefault="00CC7F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CC7F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CC7F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455B"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FAA" w:rsidRDefault="00CC7F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CC7F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акциях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CC7F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Социокультурный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конте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кст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создаваемый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нашего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единым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формируемой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 &lt;...&gt;</w:t>
      </w:r>
    </w:p>
    <w:p w:rsidR="00CC7FAA" w:rsidRPr="00AD455B" w:rsidRDefault="00A449E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AD455B">
        <w:rPr>
          <w:b/>
          <w:bCs/>
          <w:color w:val="252525"/>
          <w:spacing w:val="-2"/>
          <w:sz w:val="48"/>
          <w:szCs w:val="48"/>
          <w:lang w:val="ru-RU"/>
        </w:rPr>
        <w:t>29.4. Организационный раздел</w:t>
      </w:r>
    </w:p>
    <w:p w:rsidR="00CC7FAA" w:rsidRPr="00AD455B" w:rsidRDefault="00A449E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455B">
        <w:rPr>
          <w:b/>
          <w:bCs/>
          <w:color w:val="252525"/>
          <w:spacing w:val="-2"/>
          <w:sz w:val="42"/>
          <w:szCs w:val="42"/>
          <w:lang w:val="ru-RU"/>
        </w:rPr>
        <w:t>29.4.1. Кадрово</w:t>
      </w:r>
      <w:r w:rsidRPr="00AD455B">
        <w:rPr>
          <w:b/>
          <w:bCs/>
          <w:color w:val="252525"/>
          <w:spacing w:val="-2"/>
          <w:sz w:val="42"/>
          <w:szCs w:val="42"/>
          <w:lang w:val="ru-RU"/>
        </w:rPr>
        <w:t>е обеспечение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Методическая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детализация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проектирования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8"/>
        <w:gridCol w:w="6649"/>
      </w:tblGrid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FAA" w:rsidRPr="00AD455B" w:rsidRDefault="00A449E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должности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штатным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расписанием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FAA" w:rsidRPr="00AD455B" w:rsidRDefault="00A449E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Функционал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связанный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ганизацией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реализацией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воспитательного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</w:tr>
      <w:tr w:rsidR="00CC7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D45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позволяющие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воспитательную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воспитательную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регулирование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управленческих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Default="00A449E8">
            <w:pPr>
              <w:numPr>
                <w:ilvl w:val="0"/>
                <w:numId w:val="3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CC7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кодекса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CC7FAA" w:rsidRPr="00AD455B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пространстве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переподготовки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передового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вышения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координационная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муниципалитета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краевых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  <w:proofErr w:type="gramEnd"/>
          </w:p>
          <w:p w:rsidR="00CC7FAA" w:rsidRPr="00AD455B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стимулирование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институтов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Default="00A449E8">
            <w:pPr>
              <w:numPr>
                <w:ilvl w:val="0"/>
                <w:numId w:val="3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CC7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3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социологических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цессе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 w:rsidP="00AD455B">
            <w:pPr>
              <w:numPr>
                <w:ilvl w:val="0"/>
                <w:numId w:val="3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профвыгорания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  <w:proofErr w:type="spellEnd"/>
          </w:p>
          <w:p w:rsidR="00CC7FAA" w:rsidRDefault="00CC7FAA"/>
          <w:p w:rsidR="00CC7FAA" w:rsidRDefault="00A449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ФИЗО</w:t>
            </w:r>
          </w:p>
          <w:p w:rsidR="00CC7FAA" w:rsidRDefault="00A449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творчеством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приумножение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Default="00A449E8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7FAA" w:rsidRPr="00AD455B" w:rsidRDefault="00A449E8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сотрудничества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7FAA" w:rsidRPr="00AD455B" w:rsidRDefault="00A449E8" w:rsidP="00AD455B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событиях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проводимых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городскими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структурами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CC7FAA" w:rsidRPr="00AD4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Default="00A449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FAA" w:rsidRPr="00AD455B" w:rsidRDefault="00A449E8">
            <w:pPr>
              <w:numPr>
                <w:ilvl w:val="0"/>
                <w:numId w:val="4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воспитателем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двигательная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самообслуживание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элементарный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бытовой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CC7FAA" w:rsidRPr="00AD455B" w:rsidRDefault="00A449E8" w:rsidP="00AD455B">
            <w:pPr>
              <w:numPr>
                <w:ilvl w:val="0"/>
                <w:numId w:val="4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участвует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AD4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</w:tbl>
    <w:p w:rsidR="00CC7FAA" w:rsidRDefault="00A449E8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29.4.2.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Нормативно-методическое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обеспечение</w:t>
      </w:r>
      <w:proofErr w:type="spellEnd"/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Pr="00AD455B" w:rsidRDefault="00A449E8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Default="00A449E8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7FAA" w:rsidRDefault="00A449E8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7FAA" w:rsidRDefault="00A449E8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CC7FAA" w:rsidRDefault="00A449E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платформы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C7FAA" w:rsidRPr="00AD455B" w:rsidRDefault="00A449E8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практическое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«Воспитателю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воспитании»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Default="00A449E8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Сетевая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Pr="00AD455B" w:rsidRDefault="00A449E8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сетевом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районной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28.08.2023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123;</w:t>
      </w:r>
    </w:p>
    <w:p w:rsidR="00CC7FAA" w:rsidRPr="00AD455B" w:rsidRDefault="00A449E8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сетевом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краеведческим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музеем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25.08.2023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98;</w:t>
      </w:r>
    </w:p>
    <w:p w:rsidR="00CC7FAA" w:rsidRDefault="00A449E8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&lt;...&gt;.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Default="00A449E8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CC7FAA" w:rsidRPr="00AD455B" w:rsidRDefault="00A449E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455B">
        <w:rPr>
          <w:b/>
          <w:bCs/>
          <w:color w:val="252525"/>
          <w:spacing w:val="-2"/>
          <w:sz w:val="42"/>
          <w:szCs w:val="42"/>
          <w:lang w:val="ru-RU"/>
        </w:rPr>
        <w:t xml:space="preserve">29.4.3. Требования к условиям работы с особыми </w:t>
      </w:r>
      <w:r w:rsidRPr="00AD455B">
        <w:rPr>
          <w:b/>
          <w:bCs/>
          <w:color w:val="252525"/>
          <w:spacing w:val="-2"/>
          <w:sz w:val="42"/>
          <w:szCs w:val="42"/>
          <w:lang w:val="ru-RU"/>
        </w:rPr>
        <w:t>категориями детей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Инклюзия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дословно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«включение»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психофизиологических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психологических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этнокультурных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оптимальную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Инклюзия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уклада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проектирования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уклада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proofErr w:type="gramStart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инклюзивное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норма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реализующая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социокультурные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забота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взаимоуважение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взаимопомощь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сопричастность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разделяться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воспитывающих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ППС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доступная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событийная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воспитывающая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рукотворная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воспитывающая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зможность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демонстрации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уникальности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общности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сопричастности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смыслов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приобретается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шений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инклюзивном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развиваются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взаимоуважения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деятельностей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проектирование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овместной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разновозрастных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малых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событий</w:t>
      </w:r>
      <w:r w:rsidRPr="00AD45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проектирование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ритмов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развивает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самооценку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уверенность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силах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Событийная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переживание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счастья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свободы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7FAA" w:rsidRPr="00AD455B" w:rsidRDefault="00A449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ловий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ориентиров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категориями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7FAA" w:rsidRPr="00AD455B" w:rsidRDefault="00A449E8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направленное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предполагающее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отребностями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партнера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ограниченный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важнейшего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фактора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воспитывающей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способствующей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личностному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позитивной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индивидуальности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укреплению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C7FAA" w:rsidRPr="00AD455B" w:rsidRDefault="00A449E8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доступност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статичных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идет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интеллектуальной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созданные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понятны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Pr="00AD455B" w:rsidRDefault="00A449E8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необходимое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условие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полноценного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AD45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7FAA" w:rsidRDefault="00A449E8">
      <w:pPr>
        <w:numPr>
          <w:ilvl w:val="0"/>
          <w:numId w:val="4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&lt;...&gt;.</w:t>
      </w:r>
    </w:p>
    <w:sectPr w:rsidR="00CC7FAA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9E8" w:rsidRDefault="00A449E8">
      <w:r>
        <w:separator/>
      </w:r>
    </w:p>
  </w:endnote>
  <w:endnote w:type="continuationSeparator" w:id="0">
    <w:p w:rsidR="00A449E8" w:rsidRDefault="00A4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9E8" w:rsidRDefault="00A449E8">
      <w:pPr>
        <w:spacing w:before="0" w:after="0"/>
      </w:pPr>
      <w:r>
        <w:separator/>
      </w:r>
    </w:p>
  </w:footnote>
  <w:footnote w:type="continuationSeparator" w:id="0">
    <w:p w:rsidR="00A449E8" w:rsidRDefault="00A449E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3A4B87"/>
    <w:multiLevelType w:val="multilevel"/>
    <w:tmpl w:val="813A4B8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845B5372"/>
    <w:multiLevelType w:val="multilevel"/>
    <w:tmpl w:val="845B53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8461FADE"/>
    <w:multiLevelType w:val="multilevel"/>
    <w:tmpl w:val="8461FAD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91995D4F"/>
    <w:multiLevelType w:val="multilevel"/>
    <w:tmpl w:val="91995D4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9239341B"/>
    <w:multiLevelType w:val="multilevel"/>
    <w:tmpl w:val="9239341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9288B902"/>
    <w:multiLevelType w:val="multilevel"/>
    <w:tmpl w:val="9288B9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9C8AC8EF"/>
    <w:multiLevelType w:val="multilevel"/>
    <w:tmpl w:val="9C8AC8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B0F1ACD9"/>
    <w:multiLevelType w:val="multilevel"/>
    <w:tmpl w:val="B0F1ACD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B8CEF35B"/>
    <w:multiLevelType w:val="multilevel"/>
    <w:tmpl w:val="B8CEF35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BB64CFA9"/>
    <w:multiLevelType w:val="multilevel"/>
    <w:tmpl w:val="BB64CFA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BE923771"/>
    <w:multiLevelType w:val="multilevel"/>
    <w:tmpl w:val="BE92377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C8879AEF"/>
    <w:multiLevelType w:val="multilevel"/>
    <w:tmpl w:val="C8879A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D7F9FE59"/>
    <w:multiLevelType w:val="multilevel"/>
    <w:tmpl w:val="D7F9FE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DCBA6B53"/>
    <w:multiLevelType w:val="multilevel"/>
    <w:tmpl w:val="DCBA6B5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E093A4B0"/>
    <w:multiLevelType w:val="multilevel"/>
    <w:tmpl w:val="E093A4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F4B5D9F5"/>
    <w:multiLevelType w:val="multilevel"/>
    <w:tmpl w:val="F4B5D9F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F7735DC9"/>
    <w:multiLevelType w:val="multilevel"/>
    <w:tmpl w:val="F7735D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248C179"/>
    <w:multiLevelType w:val="multilevel"/>
    <w:tmpl w:val="0248C17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03D62ECE"/>
    <w:multiLevelType w:val="multilevel"/>
    <w:tmpl w:val="03D62E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0E640482"/>
    <w:multiLevelType w:val="multilevel"/>
    <w:tmpl w:val="0E6404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43FCF68"/>
    <w:multiLevelType w:val="multilevel"/>
    <w:tmpl w:val="243FCF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470EC97"/>
    <w:multiLevelType w:val="multilevel"/>
    <w:tmpl w:val="2470EC9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5B654F3"/>
    <w:multiLevelType w:val="multilevel"/>
    <w:tmpl w:val="25B654F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A8F537B"/>
    <w:multiLevelType w:val="multilevel"/>
    <w:tmpl w:val="2A8F537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0FC5B15"/>
    <w:multiLevelType w:val="multilevel"/>
    <w:tmpl w:val="30FC5B1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9A0D9AC"/>
    <w:multiLevelType w:val="multilevel"/>
    <w:tmpl w:val="39A0D9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6A08BB8"/>
    <w:multiLevelType w:val="multilevel"/>
    <w:tmpl w:val="46A08B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1BAE26"/>
    <w:multiLevelType w:val="multilevel"/>
    <w:tmpl w:val="4C1BAE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D4DC07F"/>
    <w:multiLevelType w:val="multilevel"/>
    <w:tmpl w:val="4D4DC07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D94DA66"/>
    <w:multiLevelType w:val="multilevel"/>
    <w:tmpl w:val="4D94DA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765686"/>
    <w:multiLevelType w:val="multilevel"/>
    <w:tmpl w:val="587656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ADCABA"/>
    <w:multiLevelType w:val="multilevel"/>
    <w:tmpl w:val="59ADCAB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6">
    <w:nsid w:val="5A241D34"/>
    <w:multiLevelType w:val="multilevel"/>
    <w:tmpl w:val="5A241D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E29AB5A"/>
    <w:multiLevelType w:val="multilevel"/>
    <w:tmpl w:val="5E29AB5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382F6E"/>
    <w:multiLevelType w:val="multilevel"/>
    <w:tmpl w:val="60382F6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29F7852"/>
    <w:multiLevelType w:val="multilevel"/>
    <w:tmpl w:val="629F785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0">
    <w:nsid w:val="72183CF9"/>
    <w:multiLevelType w:val="multilevel"/>
    <w:tmpl w:val="72183CF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ECEA79"/>
    <w:multiLevelType w:val="multilevel"/>
    <w:tmpl w:val="77ECEA7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2">
    <w:nsid w:val="79AA4FA4"/>
    <w:multiLevelType w:val="multilevel"/>
    <w:tmpl w:val="79AA4F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246926"/>
    <w:multiLevelType w:val="multilevel"/>
    <w:tmpl w:val="7C2469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EC2089"/>
    <w:multiLevelType w:val="multilevel"/>
    <w:tmpl w:val="7DEC208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4"/>
  </w:num>
  <w:num w:numId="3">
    <w:abstractNumId w:val="35"/>
  </w:num>
  <w:num w:numId="4">
    <w:abstractNumId w:val="12"/>
  </w:num>
  <w:num w:numId="5">
    <w:abstractNumId w:val="8"/>
  </w:num>
  <w:num w:numId="6">
    <w:abstractNumId w:val="22"/>
  </w:num>
  <w:num w:numId="7">
    <w:abstractNumId w:val="26"/>
  </w:num>
  <w:num w:numId="8">
    <w:abstractNumId w:val="40"/>
  </w:num>
  <w:num w:numId="9">
    <w:abstractNumId w:val="21"/>
  </w:num>
  <w:num w:numId="10">
    <w:abstractNumId w:val="4"/>
  </w:num>
  <w:num w:numId="11">
    <w:abstractNumId w:val="27"/>
  </w:num>
  <w:num w:numId="12">
    <w:abstractNumId w:val="36"/>
  </w:num>
  <w:num w:numId="13">
    <w:abstractNumId w:val="13"/>
  </w:num>
  <w:num w:numId="14">
    <w:abstractNumId w:val="32"/>
  </w:num>
  <w:num w:numId="15">
    <w:abstractNumId w:val="18"/>
  </w:num>
  <w:num w:numId="16">
    <w:abstractNumId w:val="25"/>
  </w:num>
  <w:num w:numId="17">
    <w:abstractNumId w:val="16"/>
  </w:num>
  <w:num w:numId="18">
    <w:abstractNumId w:val="15"/>
  </w:num>
  <w:num w:numId="19">
    <w:abstractNumId w:val="6"/>
  </w:num>
  <w:num w:numId="20">
    <w:abstractNumId w:val="31"/>
  </w:num>
  <w:num w:numId="21">
    <w:abstractNumId w:val="38"/>
  </w:num>
  <w:num w:numId="22">
    <w:abstractNumId w:val="23"/>
  </w:num>
  <w:num w:numId="23">
    <w:abstractNumId w:val="30"/>
  </w:num>
  <w:num w:numId="24">
    <w:abstractNumId w:val="7"/>
  </w:num>
  <w:num w:numId="25">
    <w:abstractNumId w:val="43"/>
  </w:num>
  <w:num w:numId="26">
    <w:abstractNumId w:val="41"/>
  </w:num>
  <w:num w:numId="27">
    <w:abstractNumId w:val="11"/>
  </w:num>
  <w:num w:numId="28">
    <w:abstractNumId w:val="39"/>
  </w:num>
  <w:num w:numId="29">
    <w:abstractNumId w:val="5"/>
  </w:num>
  <w:num w:numId="30">
    <w:abstractNumId w:val="29"/>
  </w:num>
  <w:num w:numId="31">
    <w:abstractNumId w:val="2"/>
  </w:num>
  <w:num w:numId="32">
    <w:abstractNumId w:val="34"/>
  </w:num>
  <w:num w:numId="33">
    <w:abstractNumId w:val="44"/>
  </w:num>
  <w:num w:numId="34">
    <w:abstractNumId w:val="0"/>
  </w:num>
  <w:num w:numId="35">
    <w:abstractNumId w:val="24"/>
  </w:num>
  <w:num w:numId="36">
    <w:abstractNumId w:val="33"/>
  </w:num>
  <w:num w:numId="37">
    <w:abstractNumId w:val="19"/>
  </w:num>
  <w:num w:numId="38">
    <w:abstractNumId w:val="17"/>
  </w:num>
  <w:num w:numId="39">
    <w:abstractNumId w:val="28"/>
  </w:num>
  <w:num w:numId="40">
    <w:abstractNumId w:val="42"/>
  </w:num>
  <w:num w:numId="41">
    <w:abstractNumId w:val="10"/>
  </w:num>
  <w:num w:numId="42">
    <w:abstractNumId w:val="3"/>
  </w:num>
  <w:num w:numId="43">
    <w:abstractNumId w:val="9"/>
  </w:num>
  <w:num w:numId="44">
    <w:abstractNumId w:val="37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449E8"/>
    <w:rsid w:val="00AD455B"/>
    <w:rsid w:val="00B73A5A"/>
    <w:rsid w:val="00CC7FAA"/>
    <w:rsid w:val="00E438A1"/>
    <w:rsid w:val="00F01E19"/>
    <w:rsid w:val="1E171B74"/>
    <w:rsid w:val="23243C6A"/>
    <w:rsid w:val="76E6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D455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55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D455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55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31</Pages>
  <Words>9787</Words>
  <Characters>55788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Карлугас</dc:creator>
  <dc:description>Подготовлено экспертами Актион-МЦФЭР</dc:description>
  <cp:lastModifiedBy>Гульфия</cp:lastModifiedBy>
  <cp:revision>2</cp:revision>
  <cp:lastPrinted>2025-02-05T06:03:00Z</cp:lastPrinted>
  <dcterms:created xsi:type="dcterms:W3CDTF">2011-11-02T04:15:00Z</dcterms:created>
  <dcterms:modified xsi:type="dcterms:W3CDTF">2025-02-05T06:05:00Z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30A9526B6FDD4A5C86CA7638899B3F19_13</vt:lpwstr>
  </property>
</Properties>
</file>